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25FEB" w14:textId="4DB77924" w:rsidR="006B6B6C" w:rsidRDefault="006B6B6C" w:rsidP="000803BE">
      <w:pPr>
        <w:spacing w:after="150"/>
      </w:pPr>
    </w:p>
    <w:p w14:paraId="4E46A538" w14:textId="77777777" w:rsidR="006B6B6C" w:rsidRDefault="0087523F">
      <w:pPr>
        <w:spacing w:after="150"/>
        <w:jc w:val="center"/>
      </w:pPr>
      <w:r>
        <w:rPr>
          <w:noProof/>
        </w:rPr>
        <w:drawing>
          <wp:inline distT="0" distB="0" distL="0" distR="0" wp14:anchorId="5386D5B0" wp14:editId="76C0A856">
            <wp:extent cx="5732145" cy="8068252"/>
            <wp:effectExtent l="0" t="0" r="0" b="0"/>
            <wp:docPr id="239422718" name="Picture 239422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D3016" w14:textId="77777777" w:rsidR="006B6B6C" w:rsidRDefault="0087523F">
      <w:pPr>
        <w:spacing w:after="150"/>
        <w:jc w:val="center"/>
      </w:pPr>
      <w:r>
        <w:rPr>
          <w:noProof/>
        </w:rPr>
        <w:lastRenderedPageBreak/>
        <w:drawing>
          <wp:inline distT="0" distB="0" distL="0" distR="0" wp14:anchorId="5806DE8E" wp14:editId="1A94DC68">
            <wp:extent cx="5732145" cy="8068252"/>
            <wp:effectExtent l="0" t="0" r="0" b="0"/>
            <wp:docPr id="1443549557" name="Picture 1443549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A6E32" w14:textId="77777777" w:rsidR="006B6B6C" w:rsidRDefault="0087523F">
      <w:pPr>
        <w:spacing w:after="150"/>
        <w:jc w:val="center"/>
      </w:pPr>
      <w:r>
        <w:rPr>
          <w:noProof/>
        </w:rPr>
        <w:lastRenderedPageBreak/>
        <w:drawing>
          <wp:inline distT="0" distB="0" distL="0" distR="0" wp14:anchorId="5BD84E0F" wp14:editId="14376BD8">
            <wp:extent cx="5732145" cy="8068252"/>
            <wp:effectExtent l="0" t="0" r="0" b="0"/>
            <wp:docPr id="53952386" name="Picture 5395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24276" w14:textId="77777777" w:rsidR="006B6B6C" w:rsidRDefault="0087523F">
      <w:pPr>
        <w:spacing w:after="150"/>
        <w:jc w:val="center"/>
      </w:pPr>
      <w:r>
        <w:rPr>
          <w:noProof/>
        </w:rPr>
        <w:lastRenderedPageBreak/>
        <w:drawing>
          <wp:inline distT="0" distB="0" distL="0" distR="0" wp14:anchorId="2D310181" wp14:editId="4C138901">
            <wp:extent cx="5732145" cy="8068252"/>
            <wp:effectExtent l="0" t="0" r="0" b="0"/>
            <wp:docPr id="1469252765" name="Picture 1469252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CA1F5" w14:textId="77777777" w:rsidR="006B6B6C" w:rsidRDefault="0087523F">
      <w:pPr>
        <w:spacing w:after="150"/>
        <w:jc w:val="center"/>
      </w:pPr>
      <w:r>
        <w:rPr>
          <w:noProof/>
        </w:rPr>
        <w:lastRenderedPageBreak/>
        <w:drawing>
          <wp:inline distT="0" distB="0" distL="0" distR="0" wp14:anchorId="247BCEB8" wp14:editId="3CB63D23">
            <wp:extent cx="5732145" cy="8068252"/>
            <wp:effectExtent l="0" t="0" r="0" b="0"/>
            <wp:docPr id="55602293" name="Picture 55602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DD57F" w14:textId="77777777" w:rsidR="006B6B6C" w:rsidRDefault="0087523F">
      <w:pPr>
        <w:spacing w:after="150"/>
        <w:jc w:val="center"/>
      </w:pPr>
      <w:r>
        <w:rPr>
          <w:noProof/>
        </w:rPr>
        <w:lastRenderedPageBreak/>
        <w:drawing>
          <wp:inline distT="0" distB="0" distL="0" distR="0" wp14:anchorId="36544ED1" wp14:editId="5B607F5E">
            <wp:extent cx="5732145" cy="8068252"/>
            <wp:effectExtent l="0" t="0" r="0" b="0"/>
            <wp:docPr id="363864532" name="Picture 363864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44A64" w14:textId="77777777" w:rsidR="006B6B6C" w:rsidRDefault="0087523F">
      <w:pPr>
        <w:spacing w:after="150"/>
        <w:jc w:val="center"/>
      </w:pPr>
      <w:r>
        <w:rPr>
          <w:noProof/>
        </w:rPr>
        <w:lastRenderedPageBreak/>
        <w:drawing>
          <wp:inline distT="0" distB="0" distL="0" distR="0" wp14:anchorId="20031204" wp14:editId="30D6E744">
            <wp:extent cx="5732145" cy="8068252"/>
            <wp:effectExtent l="0" t="0" r="0" b="0"/>
            <wp:docPr id="1284822958" name="Picture 1284822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6B6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B6C"/>
    <w:rsid w:val="000803BE"/>
    <w:rsid w:val="006B6B6C"/>
    <w:rsid w:val="0087523F"/>
    <w:rsid w:val="00B34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FAA74"/>
  <w15:docId w15:val="{EC407B2F-82B5-4897-A15C-47E4116CC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DocDefaults">
    <w:name w:val="DocDefault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Antonija Čapelja</dc:creator>
  <cp:lastModifiedBy>Antonija Čapelja</cp:lastModifiedBy>
  <cp:revision>2</cp:revision>
  <dcterms:created xsi:type="dcterms:W3CDTF">2024-02-22T13:28:00Z</dcterms:created>
  <dcterms:modified xsi:type="dcterms:W3CDTF">2024-02-22T13:28:00Z</dcterms:modified>
</cp:coreProperties>
</file>